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-642-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86MS0067-01-2026-003424-74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03 июня</w:t>
      </w:r>
      <w:r>
        <w:rPr>
          <w:rFonts w:ascii="Times New Roman" w:eastAsia="Times New Roman" w:hAnsi="Times New Roman" w:cs="Times New Roman"/>
        </w:rPr>
        <w:t xml:space="preserve"> 2026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Думлер </w:t>
      </w:r>
      <w:r>
        <w:rPr>
          <w:rFonts w:ascii="Times New Roman" w:eastAsia="Times New Roman" w:hAnsi="Times New Roman" w:cs="Times New Roman"/>
        </w:rPr>
        <w:t xml:space="preserve">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Федорова Захара Владимировича, </w:t>
      </w:r>
      <w:r>
        <w:rPr>
          <w:rStyle w:val="cat-UserDefinedgrp-44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Федоров З.В., являясь должностным лицом – генеральным директором</w:t>
      </w:r>
      <w:r>
        <w:rPr>
          <w:rFonts w:ascii="Times New Roman" w:eastAsia="Times New Roman" w:hAnsi="Times New Roman" w:cs="Times New Roman"/>
        </w:rPr>
        <w:t xml:space="preserve"> ООО «АКВА-ГРУПП», расположенного по адресу: </w:t>
      </w:r>
      <w:r>
        <w:rPr>
          <w:rStyle w:val="cat-UserDefinedgrp-45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 нарушение норм Федерального закона № </w:t>
      </w:r>
      <w:r>
        <w:rPr>
          <w:rFonts w:ascii="Times New Roman" w:eastAsia="Times New Roman" w:hAnsi="Times New Roman" w:cs="Times New Roman"/>
        </w:rPr>
        <w:t>125-ФЗ от 24.07.1998 года «Об обязательном социальном страховании от несчастных случаев на производстве и профессиональных заболеваний» в установленные законом сроки до 27.01.2026 не представил сведения о начисленных страховых взносах в составе единой форм</w:t>
      </w:r>
      <w:r>
        <w:rPr>
          <w:rFonts w:ascii="Times New Roman" w:eastAsia="Times New Roman" w:hAnsi="Times New Roman" w:cs="Times New Roman"/>
        </w:rPr>
        <w:t xml:space="preserve">ы сведений (ЕФС-1) за 2025 год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>ЕФС-1 были представлены 28.01.2026 года (дата фактического предоставления отчета) по адресу: г. Сургут, ул. 30 лет Победы, дом 19, 5 этаж, что подтверждается распечаткой с п</w:t>
      </w:r>
      <w:r>
        <w:rPr>
          <w:rFonts w:ascii="Times New Roman" w:eastAsia="Times New Roman" w:hAnsi="Times New Roman" w:cs="Times New Roman"/>
        </w:rPr>
        <w:t>рограммного комплекса «Фронт Офис» (клиентская служба (на правах отдела) в г. Сургуте) обращение ЕФС-1-126-007502966 от 28.01.2026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Федоров З.В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</w:t>
      </w:r>
      <w:r>
        <w:rPr>
          <w:rFonts w:ascii="Times New Roman" w:eastAsia="Times New Roman" w:hAnsi="Times New Roman" w:cs="Times New Roman"/>
        </w:rPr>
        <w:t>щенный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</w:t>
      </w:r>
      <w:r>
        <w:rPr>
          <w:rFonts w:ascii="Times New Roman" w:eastAsia="Times New Roman" w:hAnsi="Times New Roman" w:cs="Times New Roman"/>
        </w:rPr>
        <w:t>ленума Верховного Суда Российской Федерации от 24.03.2005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лицо, в отношении которого ведется производство </w:t>
      </w:r>
      <w:r>
        <w:rPr>
          <w:rFonts w:ascii="Times New Roman" w:eastAsia="Times New Roman" w:hAnsi="Times New Roman" w:cs="Times New Roman"/>
        </w:rPr>
        <w:t>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</w:t>
      </w:r>
      <w:r>
        <w:rPr>
          <w:rFonts w:ascii="Times New Roman" w:eastAsia="Times New Roman" w:hAnsi="Times New Roman" w:cs="Times New Roman"/>
        </w:rPr>
        <w:t>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</w:t>
      </w:r>
      <w:r>
        <w:rPr>
          <w:rFonts w:ascii="Times New Roman" w:eastAsia="Times New Roman" w:hAnsi="Times New Roman" w:cs="Times New Roman"/>
        </w:rPr>
        <w:t xml:space="preserve">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 Федорова З.В., в соответствии с ч. 2 ст. 25.1 КоАП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доказательство виновност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 xml:space="preserve">Федорова З.В.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>№ 1283033 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>от 27.04.2026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ЕФС-1-126-007502966 от 28.01.2026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</w:t>
      </w:r>
      <w:r>
        <w:rPr>
          <w:rFonts w:ascii="Times New Roman" w:eastAsia="Times New Roman" w:hAnsi="Times New Roman" w:cs="Times New Roman"/>
        </w:rPr>
        <w:t>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</w:t>
      </w:r>
      <w:r>
        <w:rPr>
          <w:rFonts w:ascii="Times New Roman" w:eastAsia="Times New Roman" w:hAnsi="Times New Roman" w:cs="Times New Roman"/>
        </w:rPr>
        <w:t>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административном правонарушении от 10.02.2026;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внутренних почтовых отправлений от 11.03.2026;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</w:t>
      </w:r>
      <w:r>
        <w:rPr>
          <w:rFonts w:ascii="Times New Roman" w:eastAsia="Times New Roman" w:hAnsi="Times New Roman" w:cs="Times New Roman"/>
        </w:rPr>
        <w:t>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</w:t>
      </w:r>
      <w:r>
        <w:rPr>
          <w:rFonts w:ascii="Times New Roman" w:eastAsia="Times New Roman" w:hAnsi="Times New Roman" w:cs="Times New Roman"/>
        </w:rPr>
        <w:t xml:space="preserve">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г. № 125-ФЗ "Об обязательном социальном страховании от несчастных случаев на производстве и профес</w:t>
      </w:r>
      <w:r>
        <w:rPr>
          <w:rFonts w:ascii="Times New Roman" w:eastAsia="Times New Roman" w:hAnsi="Times New Roman" w:cs="Times New Roman"/>
        </w:rPr>
        <w:t>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</w:t>
      </w:r>
      <w:r>
        <w:rPr>
          <w:rFonts w:ascii="Times New Roman" w:eastAsia="Times New Roman" w:hAnsi="Times New Roman" w:cs="Times New Roman"/>
        </w:rPr>
        <w:t xml:space="preserve">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</w:t>
      </w:r>
      <w:r>
        <w:rPr>
          <w:rFonts w:ascii="Times New Roman" w:eastAsia="Times New Roman" w:hAnsi="Times New Roman" w:cs="Times New Roman"/>
        </w:rPr>
        <w:t>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 xml:space="preserve">Федорова З.В. </w:t>
      </w:r>
      <w:r>
        <w:rPr>
          <w:rFonts w:ascii="Times New Roman" w:eastAsia="Times New Roman" w:hAnsi="Times New Roman" w:cs="Times New Roman"/>
        </w:rPr>
        <w:t>мировой судья квалифицирует по ч. 2 ст. 15.33 КоАП РФ – н</w:t>
      </w:r>
      <w:r>
        <w:rPr>
          <w:rFonts w:ascii="Times New Roman" w:eastAsia="Times New Roman" w:hAnsi="Times New Roman" w:cs="Times New Roman"/>
        </w:rPr>
        <w:t xml:space="preserve">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</w:t>
      </w:r>
      <w:r>
        <w:rPr>
          <w:rFonts w:ascii="Times New Roman" w:eastAsia="Times New Roman" w:hAnsi="Times New Roman" w:cs="Times New Roman"/>
        </w:rPr>
        <w:t>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Обстоятельств, перечисленных в ст. ст. 24.5, 29.2 КоАП РФ, исключающих производство по делу об административном правонарушении и возможность рассмотрени</w:t>
      </w:r>
      <w:r>
        <w:rPr>
          <w:rFonts w:ascii="Times New Roman" w:eastAsia="Times New Roman" w:hAnsi="Times New Roman" w:cs="Times New Roman"/>
        </w:rPr>
        <w:t xml:space="preserve">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 </w:t>
      </w:r>
      <w:r>
        <w:rPr>
          <w:rFonts w:ascii="Times New Roman" w:eastAsia="Times New Roman" w:hAnsi="Times New Roman" w:cs="Times New Roman"/>
        </w:rPr>
        <w:t>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Федорова Захара Владимировича</w:t>
      </w:r>
      <w:r>
        <w:rPr>
          <w:rFonts w:ascii="Times New Roman" w:eastAsia="Times New Roman" w:hAnsi="Times New Roman" w:cs="Times New Roman"/>
        </w:rPr>
        <w:t xml:space="preserve"> признать виновным в совершени</w:t>
      </w:r>
      <w:r>
        <w:rPr>
          <w:rFonts w:ascii="Times New Roman" w:eastAsia="Times New Roman" w:hAnsi="Times New Roman" w:cs="Times New Roman"/>
        </w:rPr>
        <w:t>и административного правонарушения, предусмотренного ч. 2 ст.15.33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</w:t>
      </w:r>
      <w:r>
        <w:rPr>
          <w:rFonts w:ascii="Times New Roman" w:eastAsia="Times New Roman" w:hAnsi="Times New Roman" w:cs="Times New Roman"/>
        </w:rPr>
        <w:t>производить ОСФР по ХМАО-Югре, ИНН 8601002078 КПП 860101001 БИК ТОФК 007162163 ОКТМО 71871000 КБК 7971 1601 2</w:t>
      </w:r>
      <w:r>
        <w:rPr>
          <w:rFonts w:ascii="Times New Roman" w:eastAsia="Times New Roman" w:hAnsi="Times New Roman" w:cs="Times New Roman"/>
        </w:rPr>
        <w:t>300 6000 3140, ЕКС 40102810245370000007 получатель УФК по ХМАО-Югре (ОСФР по ХМАО-Югре л/счет 04874Ф87010), УИН 79786022704260056290.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в течение 60 дней, квитанция предоставляется в 106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</w:t>
      </w:r>
      <w:r>
        <w:rPr>
          <w:rFonts w:ascii="Times New Roman" w:eastAsia="Times New Roman" w:hAnsi="Times New Roman" w:cs="Times New Roman"/>
        </w:rPr>
        <w:t>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</w:t>
      </w:r>
      <w:r>
        <w:rPr>
          <w:rFonts w:ascii="Times New Roman" w:eastAsia="Times New Roman" w:hAnsi="Times New Roman" w:cs="Times New Roman"/>
        </w:rPr>
        <w:t>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</w:t>
      </w:r>
      <w:r>
        <w:rPr>
          <w:rFonts w:ascii="Times New Roman" w:eastAsia="Times New Roman" w:hAnsi="Times New Roman" w:cs="Times New Roman"/>
        </w:rPr>
        <w:t>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«03»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</w:t>
      </w:r>
      <w:r>
        <w:rPr>
          <w:rFonts w:ascii="Times New Roman" w:eastAsia="Times New Roman" w:hAnsi="Times New Roman" w:cs="Times New Roman"/>
          <w:sz w:val="26"/>
          <w:szCs w:val="26"/>
        </w:rPr>
        <w:t>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5-642-2612/2026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4rplc-10">
    <w:name w:val="cat-UserDefined grp-44 rplc-10"/>
    <w:basedOn w:val="DefaultParagraphFont"/>
  </w:style>
  <w:style w:type="character" w:customStyle="1" w:styleId="cat-UserDefinedgrp-45rplc-20">
    <w:name w:val="cat-UserDefined grp-45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